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669EFC">
      <w:pPr>
        <w:jc w:val="center"/>
        <w:rPr>
          <w:rFonts w:hint="eastAsia" w:ascii="黑体" w:hAnsi="黑体" w:eastAsia="黑体"/>
          <w:sz w:val="48"/>
          <w:szCs w:val="48"/>
          <w:lang w:eastAsia="zh-CN"/>
        </w:rPr>
      </w:pPr>
      <w:r>
        <w:rPr>
          <w:rFonts w:hint="eastAsia" w:ascii="黑体" w:hAnsi="黑体" w:eastAsia="黑体"/>
          <w:sz w:val="48"/>
          <w:szCs w:val="48"/>
          <w:lang w:eastAsia="zh-CN"/>
        </w:rPr>
        <w:t>湖南省高等教育学会理事</w:t>
      </w:r>
      <w:bookmarkStart w:id="0" w:name="_GoBack"/>
      <w:bookmarkEnd w:id="0"/>
      <w:r>
        <w:rPr>
          <w:rFonts w:hint="eastAsia" w:ascii="黑体" w:hAnsi="黑体" w:eastAsia="黑体"/>
          <w:sz w:val="48"/>
          <w:szCs w:val="48"/>
          <w:lang w:eastAsia="zh-CN"/>
        </w:rPr>
        <w:t>常务理事拟推荐名单公示表</w:t>
      </w:r>
    </w:p>
    <w:tbl>
      <w:tblPr>
        <w:tblStyle w:val="35"/>
        <w:tblW w:w="122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2"/>
        <w:gridCol w:w="1849"/>
        <w:gridCol w:w="2898"/>
        <w:gridCol w:w="2803"/>
        <w:gridCol w:w="3530"/>
      </w:tblGrid>
      <w:tr w14:paraId="4CB4C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2" w:type="dxa"/>
            <w:vAlign w:val="center"/>
          </w:tcPr>
          <w:p w14:paraId="2021FFE0">
            <w:pPr>
              <w:spacing w:after="0"/>
              <w:jc w:val="center"/>
              <w:rPr>
                <w:rFonts w:hint="eastAsia" w:ascii="黑体" w:hAnsi="黑体" w:eastAsia="黑体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Cs w:val="32"/>
                <w:lang w:eastAsia="zh-CN"/>
              </w:rPr>
              <w:t>序号</w:t>
            </w:r>
          </w:p>
        </w:tc>
        <w:tc>
          <w:tcPr>
            <w:tcW w:w="1849" w:type="dxa"/>
            <w:vAlign w:val="center"/>
          </w:tcPr>
          <w:p w14:paraId="5361FEB5">
            <w:pPr>
              <w:spacing w:after="0"/>
              <w:jc w:val="center"/>
              <w:rPr>
                <w:rFonts w:hint="eastAsia" w:ascii="黑体" w:hAnsi="黑体" w:eastAsia="黑体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Cs w:val="32"/>
                <w:lang w:eastAsia="zh-CN"/>
              </w:rPr>
              <w:t>姓名</w:t>
            </w:r>
          </w:p>
        </w:tc>
        <w:tc>
          <w:tcPr>
            <w:tcW w:w="2898" w:type="dxa"/>
            <w:vAlign w:val="center"/>
          </w:tcPr>
          <w:p w14:paraId="7175376C">
            <w:pPr>
              <w:spacing w:after="0"/>
              <w:jc w:val="center"/>
              <w:rPr>
                <w:rFonts w:hint="eastAsia" w:ascii="黑体" w:hAnsi="黑体" w:eastAsia="黑体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Cs w:val="32"/>
                <w:lang w:eastAsia="zh-CN"/>
              </w:rPr>
              <w:t>部门</w:t>
            </w:r>
          </w:p>
        </w:tc>
        <w:tc>
          <w:tcPr>
            <w:tcW w:w="2803" w:type="dxa"/>
            <w:vAlign w:val="center"/>
          </w:tcPr>
          <w:p w14:paraId="38DC29FD">
            <w:pPr>
              <w:spacing w:after="0"/>
              <w:jc w:val="center"/>
              <w:rPr>
                <w:rFonts w:hint="eastAsia" w:ascii="黑体" w:hAnsi="黑体" w:eastAsia="黑体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Cs w:val="32"/>
                <w:lang w:eastAsia="zh-CN"/>
              </w:rPr>
              <w:t>职务/职称</w:t>
            </w:r>
          </w:p>
        </w:tc>
        <w:tc>
          <w:tcPr>
            <w:tcW w:w="3530" w:type="dxa"/>
            <w:vAlign w:val="center"/>
          </w:tcPr>
          <w:p w14:paraId="71439D35">
            <w:pPr>
              <w:spacing w:after="0"/>
              <w:jc w:val="center"/>
              <w:rPr>
                <w:rFonts w:hint="eastAsia" w:ascii="黑体" w:hAnsi="黑体" w:eastAsia="黑体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Cs w:val="32"/>
                <w:lang w:eastAsia="zh-CN"/>
              </w:rPr>
              <w:t>学会拟兼职（常务理事/理事/会员）</w:t>
            </w:r>
          </w:p>
        </w:tc>
      </w:tr>
      <w:tr w14:paraId="57A13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2" w:type="dxa"/>
            <w:vAlign w:val="center"/>
          </w:tcPr>
          <w:p w14:paraId="4DE7EF2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1</w:t>
            </w:r>
          </w:p>
        </w:tc>
        <w:tc>
          <w:tcPr>
            <w:tcW w:w="1849" w:type="dxa"/>
            <w:vAlign w:val="center"/>
          </w:tcPr>
          <w:p w14:paraId="55CF023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刘晗</w:t>
            </w:r>
          </w:p>
        </w:tc>
        <w:tc>
          <w:tcPr>
            <w:tcW w:w="2898" w:type="dxa"/>
            <w:vAlign w:val="center"/>
          </w:tcPr>
          <w:p w14:paraId="0194B74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803" w:type="dxa"/>
            <w:vAlign w:val="center"/>
          </w:tcPr>
          <w:p w14:paraId="4148A4B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处长/教授</w:t>
            </w:r>
          </w:p>
        </w:tc>
        <w:tc>
          <w:tcPr>
            <w:tcW w:w="3530" w:type="dxa"/>
            <w:vAlign w:val="center"/>
          </w:tcPr>
          <w:p w14:paraId="1AE4E77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常务理事</w:t>
            </w:r>
          </w:p>
        </w:tc>
      </w:tr>
      <w:tr w14:paraId="32E19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2" w:type="dxa"/>
            <w:vAlign w:val="center"/>
          </w:tcPr>
          <w:p w14:paraId="5DDA5E2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2</w:t>
            </w:r>
          </w:p>
        </w:tc>
        <w:tc>
          <w:tcPr>
            <w:tcW w:w="1849" w:type="dxa"/>
            <w:vAlign w:val="center"/>
          </w:tcPr>
          <w:p w14:paraId="1D5BAA2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欧祖军</w:t>
            </w:r>
          </w:p>
        </w:tc>
        <w:tc>
          <w:tcPr>
            <w:tcW w:w="2898" w:type="dxa"/>
            <w:vAlign w:val="center"/>
          </w:tcPr>
          <w:p w14:paraId="609C8BA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数学与统计学院</w:t>
            </w:r>
          </w:p>
        </w:tc>
        <w:tc>
          <w:tcPr>
            <w:tcW w:w="2803" w:type="dxa"/>
            <w:vAlign w:val="center"/>
          </w:tcPr>
          <w:p w14:paraId="70A5DFC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教授</w:t>
            </w:r>
          </w:p>
        </w:tc>
        <w:tc>
          <w:tcPr>
            <w:tcW w:w="3530" w:type="dxa"/>
            <w:vAlign w:val="center"/>
          </w:tcPr>
          <w:p w14:paraId="2685CC6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理事</w:t>
            </w:r>
          </w:p>
        </w:tc>
      </w:tr>
      <w:tr w14:paraId="6AD73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2" w:type="dxa"/>
            <w:vAlign w:val="center"/>
          </w:tcPr>
          <w:p w14:paraId="141A8D1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3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59A30BF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邵侃</w:t>
            </w:r>
          </w:p>
        </w:tc>
        <w:tc>
          <w:tcPr>
            <w:tcW w:w="2898" w:type="dxa"/>
            <w:shd w:val="clear" w:color="auto" w:fill="auto"/>
            <w:vAlign w:val="center"/>
          </w:tcPr>
          <w:p w14:paraId="5F0EB21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师范学院</w:t>
            </w:r>
          </w:p>
        </w:tc>
        <w:tc>
          <w:tcPr>
            <w:tcW w:w="2803" w:type="dxa"/>
            <w:shd w:val="clear" w:color="auto" w:fill="auto"/>
            <w:vAlign w:val="center"/>
          </w:tcPr>
          <w:p w14:paraId="51D2C80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院长/教授</w:t>
            </w:r>
          </w:p>
        </w:tc>
        <w:tc>
          <w:tcPr>
            <w:tcW w:w="3530" w:type="dxa"/>
            <w:shd w:val="clear" w:color="auto" w:fill="auto"/>
            <w:vAlign w:val="center"/>
          </w:tcPr>
          <w:p w14:paraId="1E50FD8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理事</w:t>
            </w:r>
          </w:p>
        </w:tc>
      </w:tr>
      <w:tr w14:paraId="4CA3B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2" w:type="dxa"/>
            <w:vAlign w:val="center"/>
          </w:tcPr>
          <w:p w14:paraId="5C619AE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4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781542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谌晓安</w:t>
            </w:r>
          </w:p>
        </w:tc>
        <w:tc>
          <w:tcPr>
            <w:tcW w:w="2898" w:type="dxa"/>
            <w:shd w:val="clear" w:color="auto" w:fill="auto"/>
            <w:vAlign w:val="center"/>
          </w:tcPr>
          <w:p w14:paraId="2785749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803" w:type="dxa"/>
            <w:shd w:val="clear" w:color="auto" w:fill="auto"/>
            <w:vAlign w:val="center"/>
          </w:tcPr>
          <w:p w14:paraId="45D7AA3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副处长/教授</w:t>
            </w:r>
          </w:p>
        </w:tc>
        <w:tc>
          <w:tcPr>
            <w:tcW w:w="3530" w:type="dxa"/>
            <w:shd w:val="clear" w:color="auto" w:fill="auto"/>
            <w:vAlign w:val="center"/>
          </w:tcPr>
          <w:p w14:paraId="7DA8D6A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理事</w:t>
            </w:r>
          </w:p>
        </w:tc>
      </w:tr>
    </w:tbl>
    <w:p w14:paraId="75E5F040">
      <w:pPr>
        <w:spacing w:after="0"/>
        <w:rPr>
          <w:rFonts w:hint="eastAsia" w:ascii="宋体" w:hAnsi="宋体" w:eastAsia="宋体" w:cs="宋体"/>
          <w:sz w:val="25"/>
          <w:lang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6840" w:h="11910" w:orient="landscape"/>
      <w:pgMar w:top="1560" w:right="1680" w:bottom="1560" w:left="1400" w:header="0" w:footer="1217" w:gutter="0"/>
      <w:pgNumType w:fmt="numberInDash" w:start="11"/>
      <w:cols w:space="720" w:num="1"/>
      <w:docGrid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745411D-3536-4BD7-9BA2-09EE5FEF1F6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0F0CE52-06B9-4606-BEA1-9D1A185659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8CA18FC-FCF9-4F74-B4F3-344680319E3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13C130D-0D90-4C19-ABD0-341AD420E8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FB07803-E8E3-4DCE-9E29-A9929143496C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B06ADAB8-6EBC-4AAD-ACB4-5933A3DDC79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30F4B482-0EDA-4B92-A55B-02303CBB2273}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Courier">
    <w:altName w:val="Courier New"/>
    <w:panose1 w:val="02070409020205020404"/>
    <w:charset w:val="00"/>
    <w:family w:val="auto"/>
    <w:pitch w:val="default"/>
    <w:sig w:usb0="00000000" w:usb1="00000000" w:usb2="00000000" w:usb3="00000000" w:csb0="0000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8" w:fontKey="{7CA35AE8-792B-4C1E-A526-31D116EE8E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B696F">
    <w:pPr>
      <w:pStyle w:val="20"/>
      <w:spacing w:line="14" w:lineRule="auto"/>
      <w:rPr>
        <w:rFonts w:hint="eastAsia"/>
        <w:b/>
        <w:sz w:val="20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4860C">
    <w:pPr>
      <w:pStyle w:val="25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B7C3EB">
    <w:pPr>
      <w:pStyle w:val="25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F30154">
    <w:pPr>
      <w:pStyle w:val="26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B2BE96">
    <w:pPr>
      <w:pStyle w:val="26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47041">
    <w:pPr>
      <w:pStyle w:val="26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1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9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4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bordersDoNotSurroundHeader w:val="0"/>
  <w:bordersDoNotSurroundFooter w:val="0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05ABE"/>
    <w:rsid w:val="00005C5F"/>
    <w:rsid w:val="00012E97"/>
    <w:rsid w:val="00034616"/>
    <w:rsid w:val="00041018"/>
    <w:rsid w:val="00045794"/>
    <w:rsid w:val="0005304D"/>
    <w:rsid w:val="00054EB7"/>
    <w:rsid w:val="0006063C"/>
    <w:rsid w:val="0008687B"/>
    <w:rsid w:val="00094255"/>
    <w:rsid w:val="000B3164"/>
    <w:rsid w:val="000C6203"/>
    <w:rsid w:val="000E2996"/>
    <w:rsid w:val="00114821"/>
    <w:rsid w:val="00134CFF"/>
    <w:rsid w:val="0015074B"/>
    <w:rsid w:val="00167EB0"/>
    <w:rsid w:val="001F795B"/>
    <w:rsid w:val="00205133"/>
    <w:rsid w:val="00231D1A"/>
    <w:rsid w:val="00251B6E"/>
    <w:rsid w:val="00276359"/>
    <w:rsid w:val="0029639D"/>
    <w:rsid w:val="002A7EB6"/>
    <w:rsid w:val="002C409C"/>
    <w:rsid w:val="002E52B0"/>
    <w:rsid w:val="00326F90"/>
    <w:rsid w:val="00342AAC"/>
    <w:rsid w:val="0036518A"/>
    <w:rsid w:val="004128D2"/>
    <w:rsid w:val="00430967"/>
    <w:rsid w:val="00441E05"/>
    <w:rsid w:val="0047706B"/>
    <w:rsid w:val="00486D40"/>
    <w:rsid w:val="004E53DA"/>
    <w:rsid w:val="00510A10"/>
    <w:rsid w:val="00593A1E"/>
    <w:rsid w:val="005F2709"/>
    <w:rsid w:val="005F6C02"/>
    <w:rsid w:val="006351C8"/>
    <w:rsid w:val="00661D8C"/>
    <w:rsid w:val="0067054D"/>
    <w:rsid w:val="006B3A2C"/>
    <w:rsid w:val="006C1BB9"/>
    <w:rsid w:val="00706579"/>
    <w:rsid w:val="00723E7A"/>
    <w:rsid w:val="007348FE"/>
    <w:rsid w:val="00781695"/>
    <w:rsid w:val="00860076"/>
    <w:rsid w:val="00864A9F"/>
    <w:rsid w:val="008A2AFD"/>
    <w:rsid w:val="009302D7"/>
    <w:rsid w:val="00933CDC"/>
    <w:rsid w:val="009A6075"/>
    <w:rsid w:val="009B1BC0"/>
    <w:rsid w:val="009E111D"/>
    <w:rsid w:val="00A01802"/>
    <w:rsid w:val="00A86048"/>
    <w:rsid w:val="00A95AF2"/>
    <w:rsid w:val="00AA1D8D"/>
    <w:rsid w:val="00AB6471"/>
    <w:rsid w:val="00AF7235"/>
    <w:rsid w:val="00B12480"/>
    <w:rsid w:val="00B27CB8"/>
    <w:rsid w:val="00B348AB"/>
    <w:rsid w:val="00B47730"/>
    <w:rsid w:val="00B6198D"/>
    <w:rsid w:val="00BA290B"/>
    <w:rsid w:val="00BC2664"/>
    <w:rsid w:val="00BE077F"/>
    <w:rsid w:val="00C0673F"/>
    <w:rsid w:val="00C23FFF"/>
    <w:rsid w:val="00C4154D"/>
    <w:rsid w:val="00C47166"/>
    <w:rsid w:val="00CB0664"/>
    <w:rsid w:val="00CF54B3"/>
    <w:rsid w:val="00D060EE"/>
    <w:rsid w:val="00D11B53"/>
    <w:rsid w:val="00D37D8A"/>
    <w:rsid w:val="00D469FB"/>
    <w:rsid w:val="00D52721"/>
    <w:rsid w:val="00DB1D1B"/>
    <w:rsid w:val="00DC6877"/>
    <w:rsid w:val="00DD14CC"/>
    <w:rsid w:val="00E03148"/>
    <w:rsid w:val="00E5469B"/>
    <w:rsid w:val="00E71330"/>
    <w:rsid w:val="00E76AF7"/>
    <w:rsid w:val="00E876D7"/>
    <w:rsid w:val="00EA79B8"/>
    <w:rsid w:val="00ED7E34"/>
    <w:rsid w:val="00EF5AA2"/>
    <w:rsid w:val="00F52133"/>
    <w:rsid w:val="00F92D80"/>
    <w:rsid w:val="00F9432B"/>
    <w:rsid w:val="00FC30E0"/>
    <w:rsid w:val="00FC693F"/>
    <w:rsid w:val="01070342"/>
    <w:rsid w:val="037203C5"/>
    <w:rsid w:val="05180CB8"/>
    <w:rsid w:val="0568082F"/>
    <w:rsid w:val="07261BF2"/>
    <w:rsid w:val="0B5605CC"/>
    <w:rsid w:val="0D6E60A1"/>
    <w:rsid w:val="0DB8556E"/>
    <w:rsid w:val="10182AF8"/>
    <w:rsid w:val="169923E1"/>
    <w:rsid w:val="184C7C5E"/>
    <w:rsid w:val="1BE07C15"/>
    <w:rsid w:val="1D005368"/>
    <w:rsid w:val="1D5829E8"/>
    <w:rsid w:val="1E1E40FA"/>
    <w:rsid w:val="1F085F91"/>
    <w:rsid w:val="24AD52A9"/>
    <w:rsid w:val="259D25E4"/>
    <w:rsid w:val="261F3F85"/>
    <w:rsid w:val="29C63095"/>
    <w:rsid w:val="2A381AD4"/>
    <w:rsid w:val="2AC670C5"/>
    <w:rsid w:val="2EB2443C"/>
    <w:rsid w:val="30C46377"/>
    <w:rsid w:val="31E95B97"/>
    <w:rsid w:val="34D67F04"/>
    <w:rsid w:val="373F001C"/>
    <w:rsid w:val="42570111"/>
    <w:rsid w:val="42FD1A60"/>
    <w:rsid w:val="43650B1A"/>
    <w:rsid w:val="45142F3A"/>
    <w:rsid w:val="45627F42"/>
    <w:rsid w:val="4A0E4B0A"/>
    <w:rsid w:val="4B7D0C82"/>
    <w:rsid w:val="4E742643"/>
    <w:rsid w:val="50EC2B32"/>
    <w:rsid w:val="55AF412E"/>
    <w:rsid w:val="592D1F39"/>
    <w:rsid w:val="5A3572F7"/>
    <w:rsid w:val="61E93D7E"/>
    <w:rsid w:val="623C143F"/>
    <w:rsid w:val="641E4C66"/>
    <w:rsid w:val="64655B55"/>
    <w:rsid w:val="667747F4"/>
    <w:rsid w:val="66A6332B"/>
    <w:rsid w:val="67D267E4"/>
    <w:rsid w:val="69185DF1"/>
    <w:rsid w:val="6B7C51E5"/>
    <w:rsid w:val="776A3E0E"/>
    <w:rsid w:val="77AE3FF3"/>
    <w:rsid w:val="79BC6C95"/>
    <w:rsid w:val="7CD61CE5"/>
    <w:rsid w:val="7F7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00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仿宋_GB2312" w:hAnsi="仿宋_GB2312" w:eastAsia="仿宋_GB2312" w:cstheme="minorBidi"/>
      <w:sz w:val="32"/>
      <w:szCs w:val="22"/>
      <w:lang w:val="en-US" w:eastAsia="en-US" w:bidi="ar-SA"/>
    </w:rPr>
  </w:style>
  <w:style w:type="paragraph" w:styleId="3">
    <w:name w:val="heading 1"/>
    <w:basedOn w:val="1"/>
    <w:next w:val="1"/>
    <w:link w:val="142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43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4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6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7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8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9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4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51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7">
    <w:name w:val="annotation text"/>
    <w:basedOn w:val="1"/>
    <w:link w:val="174"/>
    <w:unhideWhenUsed/>
    <w:qFormat/>
    <w:uiPriority w:val="99"/>
  </w:style>
  <w:style w:type="paragraph" w:styleId="18">
    <w:name w:val="Body Text 3"/>
    <w:basedOn w:val="1"/>
    <w:link w:val="150"/>
    <w:unhideWhenUsed/>
    <w:qFormat/>
    <w:uiPriority w:val="99"/>
    <w:pPr>
      <w:spacing w:after="120"/>
    </w:pPr>
    <w:rPr>
      <w:sz w:val="16"/>
      <w:szCs w:val="16"/>
    </w:rPr>
  </w:style>
  <w:style w:type="paragraph" w:styleId="19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20">
    <w:name w:val="Body Text"/>
    <w:basedOn w:val="1"/>
    <w:link w:val="148"/>
    <w:unhideWhenUsed/>
    <w:qFormat/>
    <w:uiPriority w:val="99"/>
    <w:pPr>
      <w:spacing w:after="120"/>
    </w:pPr>
  </w:style>
  <w:style w:type="paragraph" w:styleId="21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2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3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4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5">
    <w:name w:val="footer"/>
    <w:basedOn w:val="1"/>
    <w:link w:val="140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header"/>
    <w:basedOn w:val="1"/>
    <w:link w:val="139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7">
    <w:name w:val="Subtitle"/>
    <w:basedOn w:val="1"/>
    <w:next w:val="1"/>
    <w:link w:val="14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8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9">
    <w:name w:val="Body Text 2"/>
    <w:basedOn w:val="1"/>
    <w:link w:val="149"/>
    <w:unhideWhenUsed/>
    <w:qFormat/>
    <w:uiPriority w:val="99"/>
    <w:pPr>
      <w:spacing w:after="120" w:line="480" w:lineRule="auto"/>
    </w:pPr>
  </w:style>
  <w:style w:type="paragraph" w:styleId="30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1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2">
    <w:name w:val="Title"/>
    <w:basedOn w:val="1"/>
    <w:next w:val="1"/>
    <w:link w:val="145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paragraph" w:styleId="33">
    <w:name w:val="annotation subject"/>
    <w:basedOn w:val="17"/>
    <w:next w:val="17"/>
    <w:link w:val="175"/>
    <w:semiHidden/>
    <w:unhideWhenUsed/>
    <w:qFormat/>
    <w:uiPriority w:val="99"/>
    <w:rPr>
      <w:b/>
      <w:bCs/>
    </w:rPr>
  </w:style>
  <w:style w:type="table" w:styleId="35">
    <w:name w:val="Table Grid"/>
    <w:basedOn w:val="3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36">
    <w:name w:val="Light Shading"/>
    <w:basedOn w:val="34"/>
    <w:qFormat/>
    <w:uiPriority w:val="60"/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7">
    <w:name w:val="Light Shading Accent 1"/>
    <w:basedOn w:val="34"/>
    <w:qFormat/>
    <w:uiPriority w:val="60"/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8">
    <w:name w:val="Light Shading Accent 2"/>
    <w:basedOn w:val="34"/>
    <w:qFormat/>
    <w:uiPriority w:val="60"/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9">
    <w:name w:val="Light Shading Accent 3"/>
    <w:basedOn w:val="34"/>
    <w:qFormat/>
    <w:uiPriority w:val="60"/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0">
    <w:name w:val="Light Shading Accent 4"/>
    <w:basedOn w:val="34"/>
    <w:qFormat/>
    <w:uiPriority w:val="60"/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41">
    <w:name w:val="Light Shading Accent 5"/>
    <w:basedOn w:val="34"/>
    <w:qFormat/>
    <w:uiPriority w:val="60"/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2">
    <w:name w:val="Light Shading Accent 6"/>
    <w:basedOn w:val="34"/>
    <w:qFormat/>
    <w:uiPriority w:val="60"/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3">
    <w:name w:val="Light List"/>
    <w:basedOn w:val="34"/>
    <w:qFormat/>
    <w:uiPriority w:val="61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4">
    <w:name w:val="Light List Accent 1"/>
    <w:basedOn w:val="34"/>
    <w:qFormat/>
    <w:uiPriority w:val="61"/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5">
    <w:name w:val="Light List Accent 2"/>
    <w:basedOn w:val="34"/>
    <w:qFormat/>
    <w:uiPriority w:val="61"/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6">
    <w:name w:val="Light List Accent 3"/>
    <w:basedOn w:val="34"/>
    <w:qFormat/>
    <w:uiPriority w:val="61"/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7">
    <w:name w:val="Light List Accent 4"/>
    <w:basedOn w:val="34"/>
    <w:qFormat/>
    <w:uiPriority w:val="61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8">
    <w:name w:val="Light List Accent 5"/>
    <w:basedOn w:val="34"/>
    <w:qFormat/>
    <w:uiPriority w:val="61"/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9">
    <w:name w:val="Light List Accent 6"/>
    <w:basedOn w:val="34"/>
    <w:qFormat/>
    <w:uiPriority w:val="61"/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50">
    <w:name w:val="Light Grid"/>
    <w:basedOn w:val="34"/>
    <w:qFormat/>
    <w:uiPriority w:val="62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51">
    <w:name w:val="Light Grid Accent 1"/>
    <w:basedOn w:val="34"/>
    <w:qFormat/>
    <w:uiPriority w:val="62"/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2">
    <w:name w:val="Light Grid Accent 2"/>
    <w:basedOn w:val="34"/>
    <w:qFormat/>
    <w:uiPriority w:val="62"/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3">
    <w:name w:val="Light Grid Accent 3"/>
    <w:basedOn w:val="34"/>
    <w:qFormat/>
    <w:uiPriority w:val="62"/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4">
    <w:name w:val="Light Grid Accent 4"/>
    <w:basedOn w:val="34"/>
    <w:qFormat/>
    <w:uiPriority w:val="62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5">
    <w:name w:val="Light Grid Accent 5"/>
    <w:basedOn w:val="34"/>
    <w:qFormat/>
    <w:uiPriority w:val="62"/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6">
    <w:name w:val="Light Grid Accent 6"/>
    <w:basedOn w:val="34"/>
    <w:qFormat/>
    <w:uiPriority w:val="62"/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7">
    <w:name w:val="Medium Shading 1"/>
    <w:basedOn w:val="34"/>
    <w:qFormat/>
    <w:uiPriority w:val="63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1"/>
    <w:basedOn w:val="34"/>
    <w:qFormat/>
    <w:uiPriority w:val="63"/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2"/>
    <w:basedOn w:val="34"/>
    <w:qFormat/>
    <w:uiPriority w:val="63"/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3"/>
    <w:basedOn w:val="34"/>
    <w:qFormat/>
    <w:uiPriority w:val="63"/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4"/>
    <w:basedOn w:val="34"/>
    <w:qFormat/>
    <w:uiPriority w:val="63"/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1 Accent 5"/>
    <w:basedOn w:val="34"/>
    <w:qFormat/>
    <w:uiPriority w:val="63"/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3">
    <w:name w:val="Medium Shading 1 Accent 6"/>
    <w:basedOn w:val="34"/>
    <w:qFormat/>
    <w:uiPriority w:val="63"/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4">
    <w:name w:val="Medium Shading 2"/>
    <w:basedOn w:val="34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1"/>
    <w:basedOn w:val="34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2"/>
    <w:basedOn w:val="34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3"/>
    <w:basedOn w:val="34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4"/>
    <w:basedOn w:val="34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Shading 2 Accent 5"/>
    <w:basedOn w:val="34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0">
    <w:name w:val="Medium Shading 2 Accent 6"/>
    <w:basedOn w:val="34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1">
    <w:name w:val="Medium List 1"/>
    <w:basedOn w:val="34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2">
    <w:name w:val="Medium List 1 Accent 1"/>
    <w:basedOn w:val="34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3">
    <w:name w:val="Medium List 1 Accent 2"/>
    <w:basedOn w:val="34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4">
    <w:name w:val="Medium List 1 Accent 3"/>
    <w:basedOn w:val="34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5">
    <w:name w:val="Medium List 1 Accent 4"/>
    <w:basedOn w:val="34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6">
    <w:name w:val="Medium List 1 Accent 5"/>
    <w:basedOn w:val="34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7">
    <w:name w:val="Medium List 1 Accent 6"/>
    <w:basedOn w:val="34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8">
    <w:name w:val="Medium List 2"/>
    <w:basedOn w:val="34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1"/>
    <w:basedOn w:val="34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2"/>
    <w:basedOn w:val="34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3"/>
    <w:basedOn w:val="34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4"/>
    <w:basedOn w:val="34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List 2 Accent 5"/>
    <w:basedOn w:val="34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4">
    <w:name w:val="Medium List 2 Accent 6"/>
    <w:basedOn w:val="34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5">
    <w:name w:val="Medium Grid 1"/>
    <w:basedOn w:val="34"/>
    <w:qFormat/>
    <w:uiPriority w:val="67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6">
    <w:name w:val="Medium Grid 1 Accent 1"/>
    <w:basedOn w:val="34"/>
    <w:qFormat/>
    <w:uiPriority w:val="67"/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7">
    <w:name w:val="Medium Grid 1 Accent 2"/>
    <w:basedOn w:val="34"/>
    <w:qFormat/>
    <w:uiPriority w:val="67"/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8">
    <w:name w:val="Medium Grid 1 Accent 3"/>
    <w:basedOn w:val="34"/>
    <w:qFormat/>
    <w:uiPriority w:val="67"/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9">
    <w:name w:val="Medium Grid 1 Accent 4"/>
    <w:basedOn w:val="34"/>
    <w:qFormat/>
    <w:uiPriority w:val="67"/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90">
    <w:name w:val="Medium Grid 1 Accent 5"/>
    <w:basedOn w:val="34"/>
    <w:qFormat/>
    <w:uiPriority w:val="67"/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91">
    <w:name w:val="Medium Grid 1 Accent 6"/>
    <w:basedOn w:val="34"/>
    <w:qFormat/>
    <w:uiPriority w:val="67"/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2">
    <w:name w:val="Medium Grid 2"/>
    <w:basedOn w:val="34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34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34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34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34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34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34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9">
    <w:name w:val="Medium Grid 3"/>
    <w:basedOn w:val="34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100">
    <w:name w:val="Medium Grid 3 Accent 1"/>
    <w:basedOn w:val="34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01">
    <w:name w:val="Medium Grid 3 Accent 2"/>
    <w:basedOn w:val="34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2">
    <w:name w:val="Medium Grid 3 Accent 3"/>
    <w:basedOn w:val="34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3">
    <w:name w:val="Medium Grid 3 Accent 4"/>
    <w:basedOn w:val="34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4">
    <w:name w:val="Medium Grid 3 Accent 5"/>
    <w:basedOn w:val="34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5">
    <w:name w:val="Medium Grid 3 Accent 6"/>
    <w:basedOn w:val="34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6">
    <w:name w:val="Dark List"/>
    <w:basedOn w:val="34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7">
    <w:name w:val="Dark List Accent 1"/>
    <w:basedOn w:val="34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8">
    <w:name w:val="Dark List Accent 2"/>
    <w:basedOn w:val="34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9">
    <w:name w:val="Dark List Accent 3"/>
    <w:basedOn w:val="34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0">
    <w:name w:val="Dark List Accent 4"/>
    <w:basedOn w:val="34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1">
    <w:name w:val="Dark List Accent 5"/>
    <w:basedOn w:val="34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2">
    <w:name w:val="Dark List Accent 6"/>
    <w:basedOn w:val="34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3">
    <w:name w:val="Colorful Shading"/>
    <w:basedOn w:val="34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1"/>
    <w:basedOn w:val="34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5">
    <w:name w:val="Colorful Shading Accent 2"/>
    <w:basedOn w:val="34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3"/>
    <w:basedOn w:val="34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7">
    <w:name w:val="Colorful Shading Accent 4"/>
    <w:basedOn w:val="34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Shading Accent 5"/>
    <w:basedOn w:val="34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9">
    <w:name w:val="Colorful Shading Accent 6"/>
    <w:basedOn w:val="34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0">
    <w:name w:val="Colorful List"/>
    <w:basedOn w:val="34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1">
    <w:name w:val="Colorful List Accent 1"/>
    <w:basedOn w:val="34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2">
    <w:name w:val="Colorful List Accent 2"/>
    <w:basedOn w:val="34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3">
    <w:name w:val="Colorful List Accent 3"/>
    <w:basedOn w:val="34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4">
    <w:name w:val="Colorful List Accent 4"/>
    <w:basedOn w:val="34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5">
    <w:name w:val="Colorful List Accent 5"/>
    <w:basedOn w:val="34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6">
    <w:name w:val="Colorful List Accent 6"/>
    <w:basedOn w:val="34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7">
    <w:name w:val="Colorful Grid"/>
    <w:basedOn w:val="34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8">
    <w:name w:val="Colorful Grid Accent 1"/>
    <w:basedOn w:val="34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9">
    <w:name w:val="Colorful Grid Accent 2"/>
    <w:basedOn w:val="34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30">
    <w:name w:val="Colorful Grid Accent 3"/>
    <w:basedOn w:val="34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31">
    <w:name w:val="Colorful Grid Accent 4"/>
    <w:basedOn w:val="34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2">
    <w:name w:val="Colorful Grid Accent 5"/>
    <w:basedOn w:val="34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3">
    <w:name w:val="Colorful Grid Accent 6"/>
    <w:basedOn w:val="34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5">
    <w:name w:val="Strong"/>
    <w:basedOn w:val="134"/>
    <w:qFormat/>
    <w:uiPriority w:val="22"/>
    <w:rPr>
      <w:b/>
      <w:bCs/>
    </w:rPr>
  </w:style>
  <w:style w:type="character" w:styleId="136">
    <w:name w:val="Emphasis"/>
    <w:basedOn w:val="134"/>
    <w:qFormat/>
    <w:uiPriority w:val="20"/>
    <w:rPr>
      <w:i/>
      <w:iCs/>
    </w:rPr>
  </w:style>
  <w:style w:type="character" w:styleId="137">
    <w:name w:val="Hyperlink"/>
    <w:basedOn w:val="13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38">
    <w:name w:val="annotation reference"/>
    <w:basedOn w:val="134"/>
    <w:semiHidden/>
    <w:unhideWhenUsed/>
    <w:qFormat/>
    <w:uiPriority w:val="99"/>
    <w:rPr>
      <w:sz w:val="21"/>
      <w:szCs w:val="21"/>
    </w:rPr>
  </w:style>
  <w:style w:type="character" w:customStyle="1" w:styleId="139">
    <w:name w:val="页眉 字符"/>
    <w:basedOn w:val="134"/>
    <w:link w:val="26"/>
    <w:qFormat/>
    <w:uiPriority w:val="99"/>
  </w:style>
  <w:style w:type="character" w:customStyle="1" w:styleId="140">
    <w:name w:val="页脚 字符"/>
    <w:basedOn w:val="134"/>
    <w:link w:val="25"/>
    <w:qFormat/>
    <w:uiPriority w:val="99"/>
  </w:style>
  <w:style w:type="paragraph" w:styleId="141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42">
    <w:name w:val="标题 1 字符"/>
    <w:basedOn w:val="134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43">
    <w:name w:val="标题 2 字符"/>
    <w:basedOn w:val="134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4">
    <w:name w:val="标题 3 字符"/>
    <w:basedOn w:val="134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5">
    <w:name w:val="标题 字符"/>
    <w:basedOn w:val="134"/>
    <w:link w:val="32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6">
    <w:name w:val="副标题 字符"/>
    <w:basedOn w:val="134"/>
    <w:link w:val="27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7">
    <w:name w:val="List Paragraph"/>
    <w:basedOn w:val="1"/>
    <w:qFormat/>
    <w:uiPriority w:val="34"/>
    <w:pPr>
      <w:ind w:left="720"/>
      <w:contextualSpacing/>
    </w:pPr>
  </w:style>
  <w:style w:type="character" w:customStyle="1" w:styleId="148">
    <w:name w:val="正文文本 字符"/>
    <w:basedOn w:val="134"/>
    <w:link w:val="20"/>
    <w:qFormat/>
    <w:uiPriority w:val="99"/>
  </w:style>
  <w:style w:type="character" w:customStyle="1" w:styleId="149">
    <w:name w:val="正文文本 2 字符"/>
    <w:basedOn w:val="134"/>
    <w:link w:val="29"/>
    <w:qFormat/>
    <w:uiPriority w:val="99"/>
  </w:style>
  <w:style w:type="character" w:customStyle="1" w:styleId="150">
    <w:name w:val="正文文本 3 字符"/>
    <w:basedOn w:val="134"/>
    <w:link w:val="18"/>
    <w:qFormat/>
    <w:uiPriority w:val="99"/>
    <w:rPr>
      <w:sz w:val="16"/>
      <w:szCs w:val="16"/>
    </w:rPr>
  </w:style>
  <w:style w:type="character" w:customStyle="1" w:styleId="151">
    <w:name w:val="宏文本 字符"/>
    <w:basedOn w:val="134"/>
    <w:link w:val="2"/>
    <w:qFormat/>
    <w:uiPriority w:val="99"/>
    <w:rPr>
      <w:rFonts w:ascii="Courier" w:hAnsi="Courier"/>
      <w:sz w:val="20"/>
      <w:szCs w:val="20"/>
    </w:rPr>
  </w:style>
  <w:style w:type="paragraph" w:styleId="152">
    <w:name w:val="Quote"/>
    <w:basedOn w:val="1"/>
    <w:next w:val="1"/>
    <w:link w:val="153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3">
    <w:name w:val="引用 字符"/>
    <w:basedOn w:val="134"/>
    <w:link w:val="152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4">
    <w:name w:val="标题 4 字符"/>
    <w:basedOn w:val="134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5">
    <w:name w:val="标题 5 字符"/>
    <w:basedOn w:val="134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6">
    <w:name w:val="标题 6 字符"/>
    <w:basedOn w:val="134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7">
    <w:name w:val="标题 7 字符"/>
    <w:basedOn w:val="134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8">
    <w:name w:val="标题 8 字符"/>
    <w:basedOn w:val="134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9">
    <w:name w:val="标题 9 字符"/>
    <w:basedOn w:val="134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60">
    <w:name w:val="Intense Quote"/>
    <w:basedOn w:val="1"/>
    <w:next w:val="1"/>
    <w:link w:val="161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1">
    <w:name w:val="明显引用 字符"/>
    <w:basedOn w:val="134"/>
    <w:link w:val="160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2">
    <w:name w:val="不明显强调1"/>
    <w:basedOn w:val="134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63">
    <w:name w:val="明显强调1"/>
    <w:basedOn w:val="134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4">
    <w:name w:val="不明显参考1"/>
    <w:basedOn w:val="134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5">
    <w:name w:val="明显参考1"/>
    <w:basedOn w:val="134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6">
    <w:name w:val="书籍标题1"/>
    <w:basedOn w:val="134"/>
    <w:qFormat/>
    <w:uiPriority w:val="33"/>
    <w:rPr>
      <w:b/>
      <w:bCs/>
      <w:smallCaps/>
      <w:spacing w:val="5"/>
    </w:rPr>
  </w:style>
  <w:style w:type="paragraph" w:customStyle="1" w:styleId="167">
    <w:name w:val="TOC 标题1"/>
    <w:basedOn w:val="3"/>
    <w:next w:val="1"/>
    <w:semiHidden/>
    <w:unhideWhenUsed/>
    <w:qFormat/>
    <w:uiPriority w:val="39"/>
    <w:pPr>
      <w:outlineLvl w:val="9"/>
    </w:pPr>
  </w:style>
  <w:style w:type="paragraph" w:customStyle="1" w:styleId="168">
    <w:name w:val="修订1"/>
    <w:hidden/>
    <w:semiHidden/>
    <w:qFormat/>
    <w:uiPriority w:val="99"/>
    <w:rPr>
      <w:rFonts w:ascii="仿宋_GB2312" w:hAnsi="仿宋_GB2312" w:eastAsia="仿宋_GB2312" w:cstheme="minorBidi"/>
      <w:sz w:val="32"/>
      <w:szCs w:val="22"/>
      <w:lang w:val="en-US" w:eastAsia="en-US" w:bidi="ar-SA"/>
    </w:rPr>
  </w:style>
  <w:style w:type="table" w:customStyle="1" w:styleId="169">
    <w:name w:val="网格型1"/>
    <w:basedOn w:val="34"/>
    <w:qFormat/>
    <w:uiPriority w:val="0"/>
    <w:pPr>
      <w:widowControl w:val="0"/>
      <w:spacing w:line="580" w:lineRule="exact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0">
    <w:name w:val="网格型2"/>
    <w:basedOn w:val="34"/>
    <w:qFormat/>
    <w:uiPriority w:val="0"/>
    <w:pPr>
      <w:widowControl w:val="0"/>
      <w:spacing w:line="580" w:lineRule="exact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71">
    <w:name w:val="修订2"/>
    <w:hidden/>
    <w:unhideWhenUsed/>
    <w:qFormat/>
    <w:uiPriority w:val="99"/>
    <w:rPr>
      <w:rFonts w:ascii="仿宋_GB2312" w:hAnsi="仿宋_GB2312" w:eastAsia="仿宋_GB2312" w:cstheme="minorBidi"/>
      <w:sz w:val="32"/>
      <w:szCs w:val="22"/>
      <w:lang w:val="en-US" w:eastAsia="en-US" w:bidi="ar-SA"/>
    </w:rPr>
  </w:style>
  <w:style w:type="character" w:customStyle="1" w:styleId="172">
    <w:name w:val="未处理的提及1"/>
    <w:basedOn w:val="13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73">
    <w:name w:val="修订3"/>
    <w:hidden/>
    <w:unhideWhenUsed/>
    <w:qFormat/>
    <w:uiPriority w:val="99"/>
    <w:rPr>
      <w:rFonts w:ascii="仿宋_GB2312" w:hAnsi="仿宋_GB2312" w:eastAsia="仿宋_GB2312" w:cstheme="minorBidi"/>
      <w:sz w:val="32"/>
      <w:szCs w:val="22"/>
      <w:lang w:val="en-US" w:eastAsia="en-US" w:bidi="ar-SA"/>
    </w:rPr>
  </w:style>
  <w:style w:type="character" w:customStyle="1" w:styleId="174">
    <w:name w:val="批注文字 字符"/>
    <w:basedOn w:val="134"/>
    <w:link w:val="17"/>
    <w:qFormat/>
    <w:uiPriority w:val="99"/>
    <w:rPr>
      <w:rFonts w:ascii="仿宋_GB2312" w:hAnsi="仿宋_GB2312" w:eastAsia="仿宋_GB2312" w:cstheme="minorBidi"/>
      <w:sz w:val="32"/>
      <w:szCs w:val="22"/>
      <w:lang w:eastAsia="en-US"/>
    </w:rPr>
  </w:style>
  <w:style w:type="character" w:customStyle="1" w:styleId="175">
    <w:name w:val="批注主题 字符"/>
    <w:basedOn w:val="174"/>
    <w:link w:val="33"/>
    <w:semiHidden/>
    <w:qFormat/>
    <w:uiPriority w:val="99"/>
    <w:rPr>
      <w:rFonts w:ascii="仿宋_GB2312" w:hAnsi="仿宋_GB2312" w:eastAsia="仿宋_GB2312" w:cstheme="minorBidi"/>
      <w:b/>
      <w:bCs/>
      <w:sz w:val="32"/>
      <w:szCs w:val="22"/>
      <w:lang w:eastAsia="en-US"/>
    </w:rPr>
  </w:style>
  <w:style w:type="paragraph" w:customStyle="1" w:styleId="176">
    <w:name w:val="修订4"/>
    <w:hidden/>
    <w:unhideWhenUsed/>
    <w:qFormat/>
    <w:uiPriority w:val="99"/>
    <w:rPr>
      <w:rFonts w:ascii="仿宋_GB2312" w:hAnsi="仿宋_GB2312" w:eastAsia="仿宋_GB2312" w:cstheme="minorBidi"/>
      <w:sz w:val="3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110</Words>
  <Characters>110</Characters>
  <Lines>13</Lines>
  <Paragraphs>13</Paragraphs>
  <TotalTime>2</TotalTime>
  <ScaleCrop>false</ScaleCrop>
  <LinksUpToDate>false</LinksUpToDate>
  <CharactersWithSpaces>110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2026-06-11T09:35:00Z</dcterms:created>
  <dc:creator>python-docx</dc:creator>
  <dc:description>generated by python-docx</dc:description>
  <cp:lastModifiedBy>Administrator</cp:lastModifiedBy>
  <cp:lastPrinted>2026-06-11T09:21:00Z</cp:lastPrinted>
  <dcterms:modified xsi:type="dcterms:W3CDTF">2026-06-19T09:53:34Z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eyJoZGlkIjoiNzFkZTlhMTM2MTU4MjQ1MzUzYjQyZjljNDdlY2Y4OGEiLCJ1c2VySWQiOiI2MzI5MzQ1MzAifQ==</vt:lpwstr>
  </property>
  <property fmtid="{D5CDD505-2E9C-101B-9397-08002B2CF9AE}" pid="3" name="KSOProductBuildVer">
    <vt:lpwstr>2052-12.1.0.26895</vt:lpwstr>
  </property>
  <property fmtid="{D5CDD505-2E9C-101B-9397-08002B2CF9AE}" pid="4" name="ICV">
    <vt:lpwstr>BB1DA60100A7412B8EC7C464CA2B7F47_13</vt:lpwstr>
  </property>
</Properties>
</file>